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98EDE">
      <w:pPr>
        <w:jc w:val="center"/>
      </w:pPr>
      <w:r>
        <w:rPr>
          <w:rFonts w:ascii="黑体" w:hAnsi="黑体" w:eastAsia="黑体"/>
          <w:b/>
          <w:sz w:val="36"/>
        </w:rPr>
        <w:t>中国语言文学系AI短剧制作大赛报名表</w:t>
      </w:r>
    </w:p>
    <w:p w14:paraId="2EF3FC05">
      <w:r>
        <w:rPr>
          <w:b/>
          <w:bCs/>
          <w:color w:val="646464"/>
          <w:sz w:val="21"/>
        </w:rPr>
        <w:t>说明：本表由</w:t>
      </w:r>
      <w:r>
        <w:rPr>
          <w:rFonts w:hint="eastAsia"/>
          <w:b/>
          <w:bCs/>
          <w:color w:val="646464"/>
          <w:sz w:val="21"/>
          <w:lang w:val="en-US" w:eastAsia="zh-CN"/>
        </w:rPr>
        <w:t>团队负责人</w:t>
      </w:r>
      <w:r>
        <w:rPr>
          <w:b/>
          <w:bCs/>
          <w:color w:val="646464"/>
          <w:sz w:val="21"/>
        </w:rPr>
        <w:t>填写，于10月</w:t>
      </w:r>
      <w:r>
        <w:rPr>
          <w:rFonts w:hint="eastAsia"/>
          <w:b/>
          <w:bCs/>
          <w:color w:val="646464"/>
          <w:sz w:val="21"/>
          <w:lang w:val="en-US" w:eastAsia="zh-CN"/>
        </w:rPr>
        <w:t>30</w:t>
      </w:r>
      <w:r>
        <w:rPr>
          <w:b/>
          <w:bCs/>
          <w:color w:val="646464"/>
          <w:sz w:val="21"/>
        </w:rPr>
        <w:t>日前提交至</w:t>
      </w:r>
      <w:r>
        <w:rPr>
          <w:rFonts w:hint="eastAsia"/>
          <w:b/>
          <w:bCs/>
          <w:color w:val="646464"/>
          <w:sz w:val="21"/>
          <w:lang w:val="en-US" w:eastAsia="zh-CN"/>
        </w:rPr>
        <w:t>指定邮箱</w:t>
      </w:r>
      <w:r>
        <w:rPr>
          <w:b/>
          <w:bCs/>
          <w:color w:val="646464"/>
          <w:sz w:val="21"/>
        </w:rPr>
        <w:t>。每队人数不超过</w:t>
      </w:r>
      <w:r>
        <w:rPr>
          <w:rFonts w:hint="eastAsia"/>
          <w:b/>
          <w:bCs/>
          <w:color w:val="646464"/>
          <w:sz w:val="21"/>
          <w:lang w:val="en-US" w:eastAsia="zh-CN"/>
        </w:rPr>
        <w:t>6</w:t>
      </w:r>
      <w:r>
        <w:rPr>
          <w:b/>
          <w:bCs/>
          <w:color w:val="646464"/>
          <w:sz w:val="21"/>
        </w:rPr>
        <w:t>人。</w:t>
      </w:r>
    </w:p>
    <w:p w14:paraId="1F937312">
      <w:pPr>
        <w:rPr>
          <w:rFonts w:ascii="黑体" w:hAnsi="黑体" w:eastAsia="黑体"/>
          <w:b/>
          <w:sz w:val="28"/>
        </w:rPr>
      </w:pPr>
    </w:p>
    <w:p w14:paraId="74FA43C3">
      <w:r>
        <w:rPr>
          <w:rFonts w:ascii="黑体" w:hAnsi="黑体" w:eastAsia="黑体"/>
          <w:b/>
          <w:sz w:val="28"/>
        </w:rPr>
        <w:t>一、作品基本信息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2819"/>
        <w:gridCol w:w="1778"/>
        <w:gridCol w:w="2907"/>
      </w:tblGrid>
      <w:tr w14:paraId="30B416BB">
        <w:trPr>
          <w:trHeight w:val="857" w:hRule="atLeast"/>
          <w:jc w:val="center"/>
        </w:trPr>
        <w:tc>
          <w:tcPr>
            <w:tcW w:w="1778" w:type="dxa"/>
            <w:vAlign w:val="center"/>
          </w:tcPr>
          <w:p w14:paraId="4F9AC626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作品名称</w:t>
            </w:r>
          </w:p>
        </w:tc>
        <w:tc>
          <w:tcPr>
            <w:tcW w:w="7504" w:type="dxa"/>
            <w:gridSpan w:val="3"/>
            <w:vAlign w:val="center"/>
          </w:tcPr>
          <w:p w14:paraId="02A0DAD3">
            <w:pPr>
              <w:spacing w:after="0" w:line="240" w:lineRule="auto"/>
            </w:pPr>
          </w:p>
        </w:tc>
      </w:tr>
      <w:tr w14:paraId="34E4413D">
        <w:trPr>
          <w:trHeight w:val="1452" w:hRule="atLeast"/>
          <w:jc w:val="center"/>
        </w:trPr>
        <w:tc>
          <w:tcPr>
            <w:tcW w:w="1778" w:type="dxa"/>
            <w:vAlign w:val="center"/>
          </w:tcPr>
          <w:p w14:paraId="180358F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作品类型</w:t>
            </w:r>
          </w:p>
        </w:tc>
        <w:tc>
          <w:tcPr>
            <w:tcW w:w="2819" w:type="dxa"/>
            <w:vAlign w:val="center"/>
          </w:tcPr>
          <w:p w14:paraId="15C1E0F3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□经典文学改编  □诗词演绎  □散文诵读</w:t>
            </w:r>
            <w:r>
              <w:rPr>
                <w:rFonts w:ascii="宋体" w:hAnsi="宋体" w:eastAsia="宋体"/>
                <w:sz w:val="22"/>
              </w:rPr>
              <w:br w:type="textWrapping"/>
            </w:r>
            <w:r>
              <w:rPr>
                <w:rFonts w:ascii="宋体" w:hAnsi="宋体" w:eastAsia="宋体"/>
                <w:sz w:val="22"/>
              </w:rPr>
              <w:t>□故事新编  □文学思辨短剧  □其他：______</w:t>
            </w:r>
          </w:p>
        </w:tc>
        <w:tc>
          <w:tcPr>
            <w:tcW w:w="1778" w:type="dxa"/>
            <w:vAlign w:val="center"/>
          </w:tcPr>
          <w:p w14:paraId="46B74B39">
            <w:pPr>
              <w:spacing w:after="0" w:line="240" w:lineRule="auto"/>
            </w:pPr>
          </w:p>
        </w:tc>
        <w:tc>
          <w:tcPr>
            <w:tcW w:w="2907" w:type="dxa"/>
            <w:vAlign w:val="center"/>
          </w:tcPr>
          <w:p w14:paraId="131CBFEF">
            <w:pPr>
              <w:spacing w:after="0" w:line="240" w:lineRule="auto"/>
            </w:pPr>
          </w:p>
        </w:tc>
      </w:tr>
      <w:tr w14:paraId="65F73267">
        <w:trPr>
          <w:trHeight w:val="1003" w:hRule="atLeast"/>
          <w:jc w:val="center"/>
        </w:trPr>
        <w:tc>
          <w:tcPr>
            <w:tcW w:w="1778" w:type="dxa"/>
            <w:vAlign w:val="center"/>
          </w:tcPr>
          <w:p w14:paraId="61522244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作品时长</w:t>
            </w:r>
          </w:p>
        </w:tc>
        <w:tc>
          <w:tcPr>
            <w:tcW w:w="2819" w:type="dxa"/>
            <w:vAlign w:val="center"/>
          </w:tcPr>
          <w:p w14:paraId="3B23DE7A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 xml:space="preserve">约 </w:t>
            </w:r>
            <w:r>
              <w:rPr>
                <w:rFonts w:hint="eastAsia"/>
                <w:sz w:val="22"/>
                <w:lang w:val="en-US" w:eastAsia="zh-CN"/>
              </w:rPr>
              <w:t xml:space="preserve">    </w:t>
            </w:r>
            <w:r>
              <w:rPr>
                <w:rFonts w:ascii="宋体" w:hAnsi="宋体" w:eastAsia="宋体"/>
                <w:sz w:val="22"/>
              </w:rPr>
              <w:t xml:space="preserve">  </w:t>
            </w:r>
            <w:r>
              <w:rPr>
                <w:rFonts w:hint="eastAsia"/>
                <w:sz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2"/>
              </w:rPr>
              <w:t xml:space="preserve"> 分    </w:t>
            </w:r>
            <w:r>
              <w:rPr>
                <w:rFonts w:hint="eastAsia"/>
                <w:sz w:val="22"/>
                <w:lang w:val="en-US" w:eastAsia="zh-CN"/>
              </w:rPr>
              <w:t xml:space="preserve">     </w:t>
            </w:r>
            <w:r>
              <w:rPr>
                <w:rFonts w:ascii="宋体" w:hAnsi="宋体" w:eastAsia="宋体"/>
                <w:sz w:val="22"/>
              </w:rPr>
              <w:t>秒</w:t>
            </w:r>
          </w:p>
        </w:tc>
        <w:tc>
          <w:tcPr>
            <w:tcW w:w="1778" w:type="dxa"/>
            <w:vAlign w:val="center"/>
          </w:tcPr>
          <w:p w14:paraId="191D4817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分辨率</w:t>
            </w:r>
          </w:p>
        </w:tc>
        <w:tc>
          <w:tcPr>
            <w:tcW w:w="2907" w:type="dxa"/>
            <w:vAlign w:val="center"/>
          </w:tcPr>
          <w:p w14:paraId="37E216DA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□1920×1080  □其他</w:t>
            </w:r>
          </w:p>
        </w:tc>
      </w:tr>
      <w:tr w14:paraId="7B54EF20">
        <w:trPr>
          <w:trHeight w:val="674" w:hRule="atLeast"/>
          <w:jc w:val="center"/>
        </w:trPr>
        <w:tc>
          <w:tcPr>
            <w:tcW w:w="1778" w:type="dxa"/>
            <w:vAlign w:val="center"/>
          </w:tcPr>
          <w:p w14:paraId="53BBDD03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团队负责人</w:t>
            </w:r>
          </w:p>
        </w:tc>
        <w:tc>
          <w:tcPr>
            <w:tcW w:w="2819" w:type="dxa"/>
            <w:vAlign w:val="center"/>
          </w:tcPr>
          <w:p w14:paraId="6AAB86C6">
            <w:pPr>
              <w:spacing w:after="0" w:line="240" w:lineRule="auto"/>
            </w:pPr>
          </w:p>
        </w:tc>
        <w:tc>
          <w:tcPr>
            <w:tcW w:w="1778" w:type="dxa"/>
            <w:vAlign w:val="center"/>
          </w:tcPr>
          <w:p w14:paraId="119863E5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联系电话</w:t>
            </w:r>
          </w:p>
        </w:tc>
        <w:tc>
          <w:tcPr>
            <w:tcW w:w="2907" w:type="dxa"/>
            <w:vAlign w:val="center"/>
          </w:tcPr>
          <w:p w14:paraId="491F709D">
            <w:pPr>
              <w:spacing w:after="0" w:line="240" w:lineRule="auto"/>
            </w:pPr>
          </w:p>
        </w:tc>
      </w:tr>
    </w:tbl>
    <w:p w14:paraId="0D270246"/>
    <w:p w14:paraId="68460E41">
      <w:r>
        <w:rPr>
          <w:rFonts w:ascii="黑体" w:hAnsi="黑体" w:eastAsia="黑体"/>
          <w:b/>
          <w:sz w:val="28"/>
        </w:rPr>
        <w:t>二、参赛队员信息（不超过</w:t>
      </w:r>
      <w:r>
        <w:rPr>
          <w:rFonts w:hint="eastAsia" w:ascii="黑体" w:hAnsi="黑体" w:eastAsia="黑体"/>
          <w:b/>
          <w:sz w:val="28"/>
          <w:lang w:val="en-US" w:eastAsia="zh-CN"/>
        </w:rPr>
        <w:t>6</w:t>
      </w:r>
      <w:r>
        <w:rPr>
          <w:rFonts w:ascii="黑体" w:hAnsi="黑体" w:eastAsia="黑体"/>
          <w:b/>
          <w:sz w:val="28"/>
        </w:rPr>
        <w:t>人）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255"/>
        <w:gridCol w:w="1728"/>
        <w:gridCol w:w="2202"/>
        <w:gridCol w:w="1728"/>
        <w:gridCol w:w="1729"/>
      </w:tblGrid>
      <w:tr w14:paraId="6F27ACB6">
        <w:trPr>
          <w:jc w:val="center"/>
        </w:trPr>
        <w:tc>
          <w:tcPr>
            <w:tcW w:w="640" w:type="dxa"/>
            <w:shd w:val="clear" w:color="auto" w:fill="D9E2F3"/>
            <w:vAlign w:val="center"/>
          </w:tcPr>
          <w:p w14:paraId="73DD5B8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序号</w:t>
            </w:r>
          </w:p>
        </w:tc>
        <w:tc>
          <w:tcPr>
            <w:tcW w:w="1255" w:type="dxa"/>
            <w:shd w:val="clear" w:color="auto" w:fill="D9E2F3"/>
            <w:vAlign w:val="center"/>
          </w:tcPr>
          <w:p w14:paraId="557DFF3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姓名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00162C3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学号</w:t>
            </w:r>
          </w:p>
        </w:tc>
        <w:tc>
          <w:tcPr>
            <w:tcW w:w="2202" w:type="dxa"/>
            <w:shd w:val="clear" w:color="auto" w:fill="D9E2F3"/>
            <w:vAlign w:val="center"/>
          </w:tcPr>
          <w:p w14:paraId="3D27051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年级专业班级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0C48816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联系电话</w:t>
            </w:r>
          </w:p>
        </w:tc>
        <w:tc>
          <w:tcPr>
            <w:tcW w:w="1729" w:type="dxa"/>
            <w:shd w:val="clear" w:color="auto" w:fill="D9E2F3"/>
            <w:vAlign w:val="center"/>
          </w:tcPr>
          <w:p w14:paraId="3B152AF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队内分工</w:t>
            </w:r>
          </w:p>
        </w:tc>
      </w:tr>
      <w:tr w14:paraId="4ED25229"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11A5D34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1</w:t>
            </w:r>
          </w:p>
        </w:tc>
        <w:tc>
          <w:tcPr>
            <w:tcW w:w="1255" w:type="dxa"/>
            <w:vAlign w:val="center"/>
          </w:tcPr>
          <w:p w14:paraId="71C0F122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F040221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4FD76E5F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8AF28D4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09822244">
            <w:pPr>
              <w:spacing w:after="0" w:line="240" w:lineRule="auto"/>
            </w:pPr>
          </w:p>
        </w:tc>
      </w:tr>
      <w:tr w14:paraId="7CAEDE51"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04D9577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2</w:t>
            </w:r>
          </w:p>
        </w:tc>
        <w:tc>
          <w:tcPr>
            <w:tcW w:w="1255" w:type="dxa"/>
            <w:vAlign w:val="center"/>
          </w:tcPr>
          <w:p w14:paraId="45432535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59A07B5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600283D2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F13E612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44C847D2">
            <w:pPr>
              <w:spacing w:after="0" w:line="240" w:lineRule="auto"/>
            </w:pPr>
          </w:p>
        </w:tc>
      </w:tr>
      <w:tr w14:paraId="20821690"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2A26E50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3</w:t>
            </w:r>
          </w:p>
        </w:tc>
        <w:tc>
          <w:tcPr>
            <w:tcW w:w="1255" w:type="dxa"/>
            <w:vAlign w:val="center"/>
          </w:tcPr>
          <w:p w14:paraId="4F812A50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507458B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2E11C015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3D898E7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262999A3">
            <w:pPr>
              <w:spacing w:after="0" w:line="240" w:lineRule="auto"/>
            </w:pPr>
          </w:p>
        </w:tc>
      </w:tr>
      <w:tr w14:paraId="3371896A"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7A5143C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4</w:t>
            </w:r>
          </w:p>
        </w:tc>
        <w:tc>
          <w:tcPr>
            <w:tcW w:w="1255" w:type="dxa"/>
            <w:vAlign w:val="center"/>
          </w:tcPr>
          <w:p w14:paraId="4D5B909A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5117FC1C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2E0E732C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BD31328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2CB341E2">
            <w:pPr>
              <w:spacing w:after="0" w:line="240" w:lineRule="auto"/>
            </w:pPr>
          </w:p>
        </w:tc>
      </w:tr>
      <w:tr w14:paraId="6DB1A954"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4AAFCC4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5</w:t>
            </w:r>
          </w:p>
        </w:tc>
        <w:tc>
          <w:tcPr>
            <w:tcW w:w="1255" w:type="dxa"/>
            <w:vAlign w:val="center"/>
          </w:tcPr>
          <w:p w14:paraId="5CB084F1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EFE29B2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0A2629D2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DA0FEFA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0BC92612">
            <w:pPr>
              <w:spacing w:after="0" w:line="240" w:lineRule="auto"/>
            </w:pPr>
          </w:p>
        </w:tc>
      </w:tr>
    </w:tbl>
    <w:p w14:paraId="4C78232E"/>
    <w:p w14:paraId="5B0631B3"/>
    <w:p w14:paraId="46B3F27E"/>
    <w:p w14:paraId="2D151141"/>
    <w:p w14:paraId="22060847">
      <w:r>
        <w:rPr>
          <w:rFonts w:ascii="黑体" w:hAnsi="黑体" w:eastAsia="黑体"/>
          <w:b/>
          <w:sz w:val="28"/>
        </w:rPr>
        <w:t>三、作品创作说明（简述创作思路、设计理念、AI工具使用情况）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2"/>
      </w:tblGrid>
      <w:tr w14:paraId="3F3E2200">
        <w:trPr>
          <w:trHeight w:val="3104" w:hRule="atLeast"/>
        </w:trPr>
        <w:tc>
          <w:tcPr>
            <w:tcW w:w="9282" w:type="dxa"/>
          </w:tcPr>
          <w:p w14:paraId="18E42986">
            <w:pPr>
              <w:spacing w:line="560" w:lineRule="exact"/>
              <w:rPr>
                <w:vertAlign w:val="baseline"/>
              </w:rPr>
            </w:pPr>
          </w:p>
          <w:p w14:paraId="352CDD68">
            <w:pPr>
              <w:spacing w:line="560" w:lineRule="exact"/>
              <w:rPr>
                <w:vertAlign w:val="baseline"/>
              </w:rPr>
            </w:pPr>
          </w:p>
          <w:p w14:paraId="3BF561BB">
            <w:pPr>
              <w:spacing w:line="560" w:lineRule="exact"/>
              <w:rPr>
                <w:vertAlign w:val="baseline"/>
              </w:rPr>
            </w:pPr>
          </w:p>
          <w:p w14:paraId="11F91171">
            <w:pPr>
              <w:spacing w:line="560" w:lineRule="exact"/>
              <w:rPr>
                <w:vertAlign w:val="baseline"/>
              </w:rPr>
            </w:pPr>
          </w:p>
          <w:p w14:paraId="475D2100">
            <w:pPr>
              <w:spacing w:line="560" w:lineRule="exact"/>
              <w:rPr>
                <w:vertAlign w:val="baseline"/>
              </w:rPr>
            </w:pPr>
          </w:p>
          <w:p w14:paraId="0D35AC97">
            <w:pPr>
              <w:spacing w:line="560" w:lineRule="exact"/>
              <w:rPr>
                <w:vertAlign w:val="baseline"/>
              </w:rPr>
            </w:pPr>
          </w:p>
          <w:p w14:paraId="131ACFE5">
            <w:pPr>
              <w:spacing w:line="560" w:lineRule="exact"/>
              <w:rPr>
                <w:vertAlign w:val="baseline"/>
              </w:rPr>
            </w:pPr>
          </w:p>
        </w:tc>
      </w:tr>
    </w:tbl>
    <w:p w14:paraId="62FFB427"/>
    <w:p w14:paraId="5E309C9D">
      <w:r>
        <w:rPr>
          <w:rFonts w:ascii="黑体" w:hAnsi="黑体" w:eastAsia="黑体"/>
          <w:b/>
          <w:sz w:val="28"/>
        </w:rPr>
        <w:t>四、原创承诺</w:t>
      </w:r>
    </w:p>
    <w:p w14:paraId="3F7FA59E">
      <w:pPr>
        <w:ind w:firstLine="480"/>
      </w:pPr>
      <w:r>
        <w:rPr>
          <w:rFonts w:ascii="宋体" w:hAnsi="宋体" w:eastAsia="宋体"/>
          <w:sz w:val="24"/>
          <w:szCs w:val="24"/>
        </w:rPr>
        <w:t>本团队郑重承诺：参赛作品为原创，未抄袭、未搬运他人视频作品，不包含低俗、暴力等内容。参赛选手对作品版权负责。凡提交作品，即视为认可本次大赛全部赛事规则，同意学院拥有作品非商业性展示、宣传、教学使用权利。</w:t>
      </w:r>
    </w:p>
    <w:p w14:paraId="680EFB92"/>
    <w:p w14:paraId="0EE855BB">
      <w:pPr>
        <w:jc w:val="right"/>
        <w:rPr>
          <w:sz w:val="24"/>
          <w:szCs w:val="24"/>
        </w:rPr>
      </w:pPr>
      <w:r>
        <w:rPr>
          <w:sz w:val="24"/>
          <w:szCs w:val="24"/>
        </w:rPr>
        <w:t>团队负责人签字：</w:t>
      </w:r>
      <w:bookmarkStart w:id="0" w:name="_GoBack"/>
      <w:bookmarkEnd w:id="0"/>
      <w:r>
        <w:rPr>
          <w:sz w:val="24"/>
          <w:szCs w:val="24"/>
        </w:rPr>
        <w:t>______________    日期：______年____月____日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FA6178"/>
    <w:rsid w:val="3FDF700F"/>
    <w:rsid w:val="6FA920FE"/>
    <w:rsid w:val="7CE35C28"/>
    <w:rsid w:val="DAE9220A"/>
    <w:rsid w:val="EEE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Y</cp:lastModifiedBy>
  <dcterms:modified xsi:type="dcterms:W3CDTF">2026-10-15T17:00:24Z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F73CA9E4203F98144C90D06A0FDFEB5C_42</vt:lpwstr>
  </property>
</Properties>
</file>